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395-ПП/2010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2010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6962,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6962,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289.75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259.25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228.75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198.25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76.25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45.75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395-ПП/2010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14:27:45.746;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14:27:45.746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152.50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152.50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